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575D9" w14:textId="770BE687" w:rsidR="005A784E" w:rsidRDefault="004D58F9" w:rsidP="00E014C3">
      <w:pPr>
        <w:tabs>
          <w:tab w:val="left" w:pos="1440"/>
          <w:tab w:val="left" w:pos="3600"/>
          <w:tab w:val="left" w:pos="6480"/>
          <w:tab w:val="left" w:pos="7920"/>
          <w:tab w:val="left" w:pos="10080"/>
        </w:tabs>
        <w:spacing w:after="240" w:line="240" w:lineRule="auto"/>
        <w:rPr>
          <w:rFonts w:ascii="Calisto MT" w:hAnsi="Calisto MT" w:cs="Levenim MT"/>
          <w:color w:val="auto"/>
          <w:sz w:val="28"/>
          <w:szCs w:val="28"/>
        </w:rPr>
      </w:pPr>
      <w:r w:rsidRPr="004D58F9">
        <w:rPr>
          <w:rFonts w:ascii="Calisto MT" w:hAnsi="Calisto MT" w:cs="Levenim MT"/>
          <w:color w:val="auto"/>
          <w:sz w:val="28"/>
          <w:szCs w:val="28"/>
        </w:rPr>
        <w:t>Date</w:t>
      </w:r>
      <w:r>
        <w:rPr>
          <w:rFonts w:ascii="Calisto MT" w:hAnsi="Calisto MT" w:cs="Levenim MT"/>
          <w:color w:val="auto"/>
          <w:sz w:val="28"/>
          <w:szCs w:val="28"/>
        </w:rPr>
        <w:t xml:space="preserve">: </w:t>
      </w:r>
      <w:r w:rsidR="00AE441C">
        <w:rPr>
          <w:rFonts w:ascii="Calisto MT" w:hAnsi="Calisto MT" w:cs="Levenim MT"/>
          <w:color w:val="auto"/>
          <w:sz w:val="28"/>
          <w:szCs w:val="28"/>
        </w:rPr>
        <w:tab/>
      </w:r>
      <w:r w:rsidR="00CA41AF" w:rsidRPr="003E2DB6"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 w:rsidR="003D5174">
        <w:rPr>
          <w:rFonts w:ascii="Calisto MT" w:hAnsi="Calisto MT" w:cs="Levenim MT"/>
          <w:color w:val="auto"/>
          <w:sz w:val="28"/>
          <w:szCs w:val="28"/>
          <w:u w:val="single"/>
        </w:rPr>
        <w:t>___________________</w:t>
      </w:r>
      <w:r w:rsidR="003E2DB6">
        <w:rPr>
          <w:rFonts w:ascii="Calisto MT" w:hAnsi="Calisto MT" w:cs="Levenim MT"/>
          <w:color w:val="auto"/>
          <w:sz w:val="28"/>
          <w:szCs w:val="28"/>
        </w:rPr>
        <w:tab/>
      </w:r>
      <w:r w:rsidR="00CA41AF">
        <w:rPr>
          <w:rFonts w:ascii="Calisto MT" w:hAnsi="Calisto MT" w:cs="Levenim MT"/>
          <w:color w:val="auto"/>
          <w:sz w:val="28"/>
          <w:szCs w:val="28"/>
        </w:rPr>
        <w:t>Amount:</w:t>
      </w:r>
      <w:r w:rsidR="00CA41AF">
        <w:rPr>
          <w:rFonts w:ascii="Calisto MT" w:hAnsi="Calisto MT" w:cs="Levenim MT"/>
          <w:color w:val="auto"/>
          <w:sz w:val="28"/>
          <w:szCs w:val="28"/>
        </w:rPr>
        <w:tab/>
      </w:r>
      <w:r w:rsidR="00487C28" w:rsidRPr="00487C28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0F6A7F8A" w14:textId="7383A319" w:rsidR="00CA41AF" w:rsidRPr="0019378E" w:rsidRDefault="00D701B0" w:rsidP="00942C33">
      <w:pPr>
        <w:tabs>
          <w:tab w:val="left" w:pos="2520"/>
          <w:tab w:val="left" w:pos="10080"/>
        </w:tabs>
        <w:spacing w:after="240" w:line="240" w:lineRule="auto"/>
        <w:rPr>
          <w:rFonts w:ascii="Calisto MT" w:hAnsi="Calisto MT" w:cs="Levenim MT"/>
          <w:color w:val="auto"/>
          <w:sz w:val="28"/>
          <w:szCs w:val="28"/>
          <w:u w:val="single"/>
        </w:rPr>
      </w:pPr>
      <w:r>
        <w:rPr>
          <w:rFonts w:ascii="Calisto MT" w:hAnsi="Calisto MT" w:cs="Levenim MT"/>
          <w:color w:val="auto"/>
          <w:sz w:val="28"/>
          <w:szCs w:val="28"/>
        </w:rPr>
        <w:t>Requested by:</w:t>
      </w:r>
      <w:r w:rsidR="00942C33">
        <w:rPr>
          <w:rFonts w:ascii="Calisto MT" w:hAnsi="Calisto MT" w:cs="Levenim MT"/>
          <w:color w:val="auto"/>
          <w:sz w:val="28"/>
          <w:szCs w:val="28"/>
        </w:rPr>
        <w:tab/>
      </w:r>
      <w:r w:rsidR="0019378E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5B7F7222" w14:textId="1AD31F6E" w:rsidR="00AA7CE4" w:rsidRDefault="0019378E" w:rsidP="00E014C3">
      <w:pPr>
        <w:tabs>
          <w:tab w:val="left" w:pos="2520"/>
          <w:tab w:val="left" w:pos="10080"/>
        </w:tabs>
        <w:spacing w:after="240" w:line="240" w:lineRule="auto"/>
        <w:rPr>
          <w:rFonts w:ascii="Calisto MT" w:hAnsi="Calisto MT" w:cs="Levenim MT"/>
          <w:color w:val="auto"/>
          <w:sz w:val="28"/>
          <w:szCs w:val="28"/>
          <w:u w:val="single"/>
        </w:rPr>
      </w:pPr>
      <w:r>
        <w:rPr>
          <w:rFonts w:ascii="Calisto MT" w:hAnsi="Calisto MT" w:cs="Levenim MT"/>
          <w:color w:val="auto"/>
          <w:sz w:val="28"/>
          <w:szCs w:val="28"/>
        </w:rPr>
        <w:t>Office/Committee:</w:t>
      </w:r>
      <w:r w:rsidR="005E16C4">
        <w:rPr>
          <w:rFonts w:ascii="Calisto MT" w:hAnsi="Calisto MT" w:cs="Levenim MT"/>
          <w:color w:val="auto"/>
          <w:sz w:val="28"/>
          <w:szCs w:val="28"/>
        </w:rPr>
        <w:tab/>
      </w:r>
      <w:r w:rsidR="00AA7CE4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58B9BFF6" w14:textId="25F39B53" w:rsidR="00AA7CE4" w:rsidRDefault="00AA7CE4" w:rsidP="00685AAA">
      <w:pPr>
        <w:tabs>
          <w:tab w:val="left" w:pos="2520"/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 w:rsidRPr="00AA7CE4">
        <w:rPr>
          <w:rFonts w:ascii="Calisto MT" w:hAnsi="Calisto MT" w:cs="Levenim MT"/>
          <w:color w:val="auto"/>
          <w:sz w:val="28"/>
          <w:szCs w:val="28"/>
        </w:rPr>
        <w:t>Please remit to:</w:t>
      </w:r>
      <w:r w:rsidRPr="00AA7CE4"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67705634" w14:textId="795E6978" w:rsidR="00AA7CE4" w:rsidRPr="00685AAA" w:rsidRDefault="005179F5" w:rsidP="005736DA">
      <w:pPr>
        <w:tabs>
          <w:tab w:val="left" w:pos="10080"/>
        </w:tabs>
        <w:spacing w:after="240" w:line="240" w:lineRule="auto"/>
        <w:jc w:val="center"/>
        <w:rPr>
          <w:rFonts w:ascii="Calisto MT" w:hAnsi="Calisto MT" w:cs="Levenim MT"/>
          <w:color w:val="auto"/>
          <w:sz w:val="20"/>
          <w:szCs w:val="20"/>
        </w:rPr>
      </w:pPr>
      <w:r w:rsidRPr="00685AAA">
        <w:rPr>
          <w:rFonts w:ascii="Calisto MT" w:hAnsi="Calisto MT" w:cs="Levenim MT"/>
          <w:color w:val="auto"/>
          <w:sz w:val="20"/>
          <w:szCs w:val="20"/>
        </w:rPr>
        <w:t>(Name of Individual)</w:t>
      </w:r>
    </w:p>
    <w:p w14:paraId="1694BA22" w14:textId="7DD6E087" w:rsidR="00F04F75" w:rsidRDefault="00F04F75" w:rsidP="0086334C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0E721D6B" w14:textId="22F8861C" w:rsidR="0086334C" w:rsidRPr="00B06385" w:rsidRDefault="0086334C" w:rsidP="00B06385">
      <w:pPr>
        <w:tabs>
          <w:tab w:val="left" w:pos="10080"/>
        </w:tabs>
        <w:spacing w:after="240" w:line="240" w:lineRule="auto"/>
        <w:jc w:val="center"/>
        <w:rPr>
          <w:rFonts w:ascii="Calisto MT" w:hAnsi="Calisto MT" w:cs="Levenim MT"/>
          <w:color w:val="auto"/>
          <w:sz w:val="20"/>
          <w:szCs w:val="20"/>
        </w:rPr>
      </w:pPr>
      <w:r w:rsidRPr="00B06385">
        <w:rPr>
          <w:rFonts w:ascii="Calisto MT" w:hAnsi="Calisto MT" w:cs="Levenim MT"/>
          <w:color w:val="auto"/>
          <w:sz w:val="20"/>
          <w:szCs w:val="20"/>
        </w:rPr>
        <w:t>(Address)</w:t>
      </w:r>
    </w:p>
    <w:p w14:paraId="1CC5C1C7" w14:textId="77777777" w:rsidR="0086334C" w:rsidRDefault="0086334C" w:rsidP="0086334C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69A7A6AA" w14:textId="77777777" w:rsidR="0086334C" w:rsidRPr="00B06385" w:rsidRDefault="0086334C" w:rsidP="00B06385">
      <w:pPr>
        <w:tabs>
          <w:tab w:val="left" w:pos="10080"/>
        </w:tabs>
        <w:spacing w:after="240" w:line="240" w:lineRule="auto"/>
        <w:jc w:val="center"/>
        <w:rPr>
          <w:rFonts w:ascii="Calisto MT" w:hAnsi="Calisto MT" w:cs="Levenim MT"/>
          <w:color w:val="auto"/>
          <w:sz w:val="20"/>
          <w:szCs w:val="20"/>
        </w:rPr>
      </w:pPr>
      <w:r w:rsidRPr="00B06385">
        <w:rPr>
          <w:rFonts w:ascii="Calisto MT" w:hAnsi="Calisto MT" w:cs="Levenim MT"/>
          <w:color w:val="auto"/>
          <w:sz w:val="20"/>
          <w:szCs w:val="20"/>
        </w:rPr>
        <w:t>(Address)</w:t>
      </w:r>
    </w:p>
    <w:p w14:paraId="3E04E563" w14:textId="77777777" w:rsidR="0086334C" w:rsidRDefault="0086334C" w:rsidP="0086334C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5CE0DC75" w14:textId="11BC3514" w:rsidR="0086334C" w:rsidRPr="00B06385" w:rsidRDefault="0086334C" w:rsidP="0086334C">
      <w:pPr>
        <w:tabs>
          <w:tab w:val="left" w:pos="10080"/>
        </w:tabs>
        <w:spacing w:after="360" w:line="240" w:lineRule="auto"/>
        <w:jc w:val="center"/>
        <w:rPr>
          <w:rFonts w:ascii="Calisto MT" w:hAnsi="Calisto MT" w:cs="Levenim MT"/>
          <w:color w:val="auto"/>
          <w:sz w:val="20"/>
          <w:szCs w:val="20"/>
        </w:rPr>
      </w:pPr>
      <w:r w:rsidRPr="00B06385">
        <w:rPr>
          <w:rFonts w:ascii="Calisto MT" w:hAnsi="Calisto MT" w:cs="Levenim MT"/>
          <w:color w:val="auto"/>
          <w:sz w:val="20"/>
          <w:szCs w:val="20"/>
        </w:rPr>
        <w:t>(Telephone/Email</w:t>
      </w:r>
      <w:r w:rsidR="000962F7">
        <w:rPr>
          <w:rFonts w:ascii="Calisto MT" w:hAnsi="Calisto MT" w:cs="Levenim MT"/>
          <w:color w:val="auto"/>
          <w:sz w:val="20"/>
          <w:szCs w:val="20"/>
        </w:rPr>
        <w:t>/Zelle Phone #</w:t>
      </w:r>
      <w:r w:rsidRPr="00B06385">
        <w:rPr>
          <w:rFonts w:ascii="Calisto MT" w:hAnsi="Calisto MT" w:cs="Levenim MT"/>
          <w:color w:val="auto"/>
          <w:sz w:val="20"/>
          <w:szCs w:val="20"/>
        </w:rPr>
        <w:t>)</w:t>
      </w:r>
    </w:p>
    <w:p w14:paraId="324FC2DA" w14:textId="453DBA38" w:rsidR="0019378E" w:rsidRDefault="008B0E04" w:rsidP="00F350F2">
      <w:pPr>
        <w:tabs>
          <w:tab w:val="left" w:pos="252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</w:rPr>
        <w:t xml:space="preserve">Brief explanation with </w:t>
      </w:r>
      <w:r w:rsidR="00F350F2">
        <w:rPr>
          <w:rFonts w:ascii="Calisto MT" w:hAnsi="Calisto MT" w:cs="Levenim MT"/>
          <w:color w:val="auto"/>
          <w:sz w:val="28"/>
          <w:szCs w:val="28"/>
        </w:rPr>
        <w:t>backup receipts:</w:t>
      </w:r>
    </w:p>
    <w:p w14:paraId="6E0C11AA" w14:textId="77777777" w:rsidR="00F350F2" w:rsidRDefault="00F350F2" w:rsidP="00F350F2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2B19F4B5" w14:textId="77777777" w:rsidR="00F350F2" w:rsidRDefault="00F350F2" w:rsidP="00F350F2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721B594C" w14:textId="77777777" w:rsidR="00F350F2" w:rsidRDefault="00F350F2" w:rsidP="00F350F2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3DA35ADE" w14:textId="77777777" w:rsidR="00F350F2" w:rsidRDefault="00F350F2" w:rsidP="00F350F2">
      <w:pPr>
        <w:tabs>
          <w:tab w:val="left" w:pos="10080"/>
        </w:tabs>
        <w:spacing w:after="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515ABFCB" w14:textId="77777777" w:rsidR="00F350F2" w:rsidRDefault="00F350F2" w:rsidP="00B06385">
      <w:pPr>
        <w:tabs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4D4CFDD1" w14:textId="1F76B824" w:rsidR="00F350F2" w:rsidRDefault="00E014C3" w:rsidP="007B40B9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</w:rPr>
        <w:sym w:font="Wingdings" w:char="F09B"/>
      </w:r>
      <w:r>
        <w:rPr>
          <w:rFonts w:ascii="Calisto MT" w:hAnsi="Calisto MT" w:cs="Levenim MT"/>
          <w:color w:val="auto"/>
          <w:sz w:val="28"/>
          <w:szCs w:val="28"/>
        </w:rPr>
        <w:t xml:space="preserve">     </w:t>
      </w:r>
      <w:r>
        <w:rPr>
          <w:rFonts w:ascii="Calisto MT" w:hAnsi="Calisto MT" w:cs="Levenim MT"/>
          <w:color w:val="auto"/>
          <w:sz w:val="28"/>
          <w:szCs w:val="28"/>
        </w:rPr>
        <w:sym w:font="Wingdings" w:char="F076"/>
      </w:r>
      <w:r>
        <w:rPr>
          <w:rFonts w:ascii="Calisto MT" w:hAnsi="Calisto MT" w:cs="Levenim MT"/>
          <w:color w:val="auto"/>
          <w:sz w:val="28"/>
          <w:szCs w:val="28"/>
        </w:rPr>
        <w:t xml:space="preserve">     </w:t>
      </w:r>
      <w:r>
        <w:rPr>
          <w:rFonts w:ascii="Calisto MT" w:hAnsi="Calisto MT" w:cs="Levenim MT"/>
          <w:color w:val="auto"/>
          <w:sz w:val="28"/>
          <w:szCs w:val="28"/>
        </w:rPr>
        <w:sym w:font="Wingdings" w:char="F09A"/>
      </w:r>
    </w:p>
    <w:p w14:paraId="1F3F1023" w14:textId="40C04768" w:rsidR="00F350F2" w:rsidRPr="00E64A9A" w:rsidRDefault="00E014C3" w:rsidP="00B06385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b/>
          <w:bCs/>
          <w:color w:val="auto"/>
          <w:sz w:val="28"/>
          <w:szCs w:val="28"/>
        </w:rPr>
      </w:pPr>
      <w:r w:rsidRPr="00E64A9A">
        <w:rPr>
          <w:rFonts w:ascii="Calisto MT" w:hAnsi="Calisto MT" w:cs="Levenim MT"/>
          <w:b/>
          <w:bCs/>
          <w:color w:val="auto"/>
          <w:sz w:val="28"/>
          <w:szCs w:val="28"/>
        </w:rPr>
        <w:t>For Treasurer’s Use</w:t>
      </w:r>
      <w:r w:rsidR="00E64A9A">
        <w:rPr>
          <w:rFonts w:ascii="Calisto MT" w:hAnsi="Calisto MT" w:cs="Levenim MT"/>
          <w:b/>
          <w:bCs/>
          <w:color w:val="auto"/>
          <w:sz w:val="28"/>
          <w:szCs w:val="28"/>
        </w:rPr>
        <w:t xml:space="preserve"> ONLY</w:t>
      </w:r>
    </w:p>
    <w:p w14:paraId="283AEC5E" w14:textId="17057293" w:rsidR="00B06385" w:rsidRDefault="00E2614D" w:rsidP="00E64A9A">
      <w:pPr>
        <w:tabs>
          <w:tab w:val="left" w:pos="2520"/>
          <w:tab w:val="left" w:pos="576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</w:rPr>
        <w:t>Approved by (Region Director or Treasurer</w:t>
      </w:r>
      <w:r w:rsidR="00E64A9A">
        <w:rPr>
          <w:rFonts w:ascii="Calisto MT" w:hAnsi="Calisto MT" w:cs="Levenim MT"/>
          <w:color w:val="auto"/>
          <w:sz w:val="28"/>
          <w:szCs w:val="28"/>
        </w:rPr>
        <w:t>):</w:t>
      </w:r>
      <w:r w:rsidR="00E64A9A">
        <w:rPr>
          <w:rFonts w:ascii="Calisto MT" w:hAnsi="Calisto MT" w:cs="Levenim MT"/>
          <w:color w:val="auto"/>
          <w:sz w:val="28"/>
          <w:szCs w:val="28"/>
        </w:rPr>
        <w:tab/>
      </w:r>
      <w:r w:rsidR="00E64A9A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481D17C7" w14:textId="1FD862C9" w:rsidR="00E64A9A" w:rsidRPr="00686E86" w:rsidRDefault="001E17AD" w:rsidP="00D96A58">
      <w:pPr>
        <w:tabs>
          <w:tab w:val="left" w:pos="1440"/>
          <w:tab w:val="left" w:pos="2880"/>
          <w:tab w:val="left" w:pos="3582"/>
          <w:tab w:val="left" w:pos="504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  <w:u w:val="single"/>
        </w:rPr>
      </w:pPr>
      <w:r>
        <w:rPr>
          <w:rFonts w:ascii="Calisto MT" w:hAnsi="Calisto MT" w:cs="Levenim MT"/>
          <w:color w:val="auto"/>
          <w:sz w:val="28"/>
          <w:szCs w:val="28"/>
        </w:rPr>
        <w:t>Date Pd</w:t>
      </w:r>
      <w:r w:rsidR="00626A4C">
        <w:rPr>
          <w:rFonts w:ascii="Calisto MT" w:hAnsi="Calisto MT" w:cs="Levenim MT"/>
          <w:color w:val="auto"/>
          <w:sz w:val="28"/>
          <w:szCs w:val="28"/>
        </w:rPr>
        <w:t>:</w:t>
      </w:r>
      <w:r w:rsidR="008410F0">
        <w:rPr>
          <w:rFonts w:ascii="Calisto MT" w:hAnsi="Calisto MT" w:cs="Levenim MT"/>
          <w:color w:val="auto"/>
          <w:sz w:val="28"/>
          <w:szCs w:val="28"/>
        </w:rPr>
        <w:tab/>
      </w:r>
      <w:r w:rsidR="008410F0"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 w:rsidR="008410F0"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>C</w:t>
      </w:r>
      <w:r w:rsidR="00626A4C">
        <w:rPr>
          <w:rFonts w:ascii="Calisto MT" w:hAnsi="Calisto MT" w:cs="Levenim MT"/>
          <w:color w:val="auto"/>
          <w:sz w:val="28"/>
          <w:szCs w:val="28"/>
        </w:rPr>
        <w:t>hec</w:t>
      </w:r>
      <w:r>
        <w:rPr>
          <w:rFonts w:ascii="Calisto MT" w:hAnsi="Calisto MT" w:cs="Levenim MT"/>
          <w:color w:val="auto"/>
          <w:sz w:val="28"/>
          <w:szCs w:val="28"/>
        </w:rPr>
        <w:t>k #</w:t>
      </w:r>
      <w:r w:rsidR="008410F0">
        <w:rPr>
          <w:rFonts w:ascii="Calisto MT" w:hAnsi="Calisto MT" w:cs="Levenim MT"/>
          <w:color w:val="auto"/>
          <w:sz w:val="28"/>
          <w:szCs w:val="28"/>
        </w:rPr>
        <w:t>:</w:t>
      </w:r>
      <w:r w:rsidR="00686E86">
        <w:rPr>
          <w:rFonts w:ascii="Calisto MT" w:hAnsi="Calisto MT" w:cs="Levenim MT"/>
          <w:color w:val="auto"/>
          <w:sz w:val="28"/>
          <w:szCs w:val="28"/>
        </w:rPr>
        <w:tab/>
      </w:r>
      <w:r w:rsidR="00686E86"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  <w:t>Total:</w:t>
      </w:r>
      <w:r w:rsidR="00686E86">
        <w:rPr>
          <w:rFonts w:ascii="Calisto MT" w:hAnsi="Calisto MT" w:cs="Levenim MT"/>
          <w:color w:val="auto"/>
          <w:sz w:val="28"/>
          <w:szCs w:val="28"/>
        </w:rPr>
        <w:tab/>
      </w:r>
      <w:r w:rsidR="00686E86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49320BC4" w14:textId="5DB38C63" w:rsidR="00D96A58" w:rsidRDefault="001E17AD" w:rsidP="00D96A58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</w:rPr>
        <w:t>Accounts/Categories:</w:t>
      </w:r>
      <w:r>
        <w:rPr>
          <w:rFonts w:ascii="Calisto MT" w:hAnsi="Calisto MT" w:cs="Levenim MT"/>
          <w:color w:val="auto"/>
          <w:sz w:val="28"/>
          <w:szCs w:val="28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  <w:t>Amount</w:t>
      </w:r>
      <w:r w:rsidR="00686E86">
        <w:rPr>
          <w:rFonts w:ascii="Calisto MT" w:hAnsi="Calisto MT" w:cs="Levenim MT"/>
          <w:color w:val="auto"/>
          <w:sz w:val="28"/>
          <w:szCs w:val="28"/>
        </w:rPr>
        <w:t>:</w:t>
      </w:r>
      <w:r w:rsidR="00D96A58">
        <w:rPr>
          <w:rFonts w:ascii="Calisto MT" w:hAnsi="Calisto MT" w:cs="Levenim MT"/>
          <w:color w:val="auto"/>
          <w:sz w:val="28"/>
          <w:szCs w:val="28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581D647E" w14:textId="3E5BF240" w:rsidR="00D96A58" w:rsidRDefault="00D96A58" w:rsidP="00D96A58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  <w:u w:val="single"/>
        </w:rPr>
      </w:pP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  <w:t>Amount:</w:t>
      </w: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053EE2EE" w14:textId="2EA4F592" w:rsidR="00D96A58" w:rsidRDefault="00F00736" w:rsidP="00D96A58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  <w:u w:val="single"/>
        </w:rPr>
      </w:pPr>
      <w:r>
        <w:rPr>
          <w:rFonts w:ascii="Calisto MT" w:hAnsi="Calisto MT" w:cs="Levenim MT"/>
          <w:color w:val="auto"/>
          <w:sz w:val="28"/>
          <w:szCs w:val="28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</w:rPr>
        <w:tab/>
        <w:t>Amount:</w:t>
      </w:r>
      <w:r w:rsidR="00D96A58">
        <w:rPr>
          <w:rFonts w:ascii="Calisto MT" w:hAnsi="Calisto MT" w:cs="Levenim MT"/>
          <w:color w:val="auto"/>
          <w:sz w:val="28"/>
          <w:szCs w:val="28"/>
        </w:rPr>
        <w:tab/>
      </w:r>
      <w:r w:rsidR="00D96A58"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6197E01A" w14:textId="77777777" w:rsidR="00000208" w:rsidRDefault="00000208" w:rsidP="00000208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  <w:r>
        <w:rPr>
          <w:rFonts w:ascii="Calisto MT" w:hAnsi="Calisto MT" w:cs="Levenim MT"/>
          <w:color w:val="auto"/>
          <w:sz w:val="28"/>
          <w:szCs w:val="28"/>
        </w:rPr>
        <w:tab/>
        <w:t>Amount:</w:t>
      </w:r>
      <w:r>
        <w:rPr>
          <w:rFonts w:ascii="Calisto MT" w:hAnsi="Calisto MT" w:cs="Levenim MT"/>
          <w:color w:val="auto"/>
          <w:sz w:val="28"/>
          <w:szCs w:val="28"/>
        </w:rPr>
        <w:tab/>
      </w:r>
      <w:r>
        <w:rPr>
          <w:rFonts w:ascii="Calisto MT" w:hAnsi="Calisto MT" w:cs="Levenim MT"/>
          <w:color w:val="auto"/>
          <w:sz w:val="28"/>
          <w:szCs w:val="28"/>
          <w:u w:val="single"/>
        </w:rPr>
        <w:tab/>
      </w:r>
    </w:p>
    <w:p w14:paraId="479921DF" w14:textId="77777777" w:rsidR="00000208" w:rsidRDefault="00000208" w:rsidP="00D96A58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color w:val="auto"/>
          <w:sz w:val="28"/>
          <w:szCs w:val="28"/>
        </w:rPr>
      </w:pPr>
    </w:p>
    <w:sectPr w:rsidR="00000208" w:rsidSect="002A0288">
      <w:footerReference w:type="default" r:id="rId10"/>
      <w:headerReference w:type="first" r:id="rId11"/>
      <w:footerReference w:type="first" r:id="rId12"/>
      <w:pgSz w:w="12240" w:h="15840" w:code="1"/>
      <w:pgMar w:top="3744" w:right="1080" w:bottom="720" w:left="108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8EE72" w14:textId="77777777" w:rsidR="00BA662D" w:rsidRDefault="00BA662D">
      <w:pPr>
        <w:spacing w:after="0" w:line="240" w:lineRule="auto"/>
      </w:pPr>
      <w:r>
        <w:separator/>
      </w:r>
    </w:p>
  </w:endnote>
  <w:endnote w:type="continuationSeparator" w:id="0">
    <w:p w14:paraId="1EE9F294" w14:textId="77777777" w:rsidR="00BA662D" w:rsidRDefault="00BA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200" w:type="pct"/>
      <w:tblInd w:w="-360" w:type="dxa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layout table"/>
    </w:tblPr>
    <w:tblGrid>
      <w:gridCol w:w="404"/>
      <w:gridCol w:w="8498"/>
      <w:gridCol w:w="226"/>
      <w:gridCol w:w="226"/>
      <w:gridCol w:w="1129"/>
    </w:tblGrid>
    <w:tr w:rsidR="00CB2712" w14:paraId="221289B8" w14:textId="77777777" w:rsidTr="00E12DAB">
      <w:trPr>
        <w:trHeight w:hRule="exact" w:val="288"/>
      </w:trPr>
      <w:tc>
        <w:tcPr>
          <w:tcW w:w="361" w:type="dxa"/>
          <w:shd w:val="clear" w:color="auto" w:fill="EBEBEB" w:themeFill="background2"/>
          <w:vAlign w:val="center"/>
        </w:tcPr>
        <w:p w14:paraId="79C86CA0" w14:textId="77777777" w:rsidR="00CB2712" w:rsidRDefault="00CB2712" w:rsidP="00CB2712"/>
      </w:tc>
      <w:tc>
        <w:tcPr>
          <w:tcW w:w="7595" w:type="dxa"/>
          <w:shd w:val="clear" w:color="auto" w:fill="EBEBEB" w:themeFill="background2"/>
          <w:vAlign w:val="center"/>
        </w:tcPr>
        <w:p w14:paraId="18FC38A7" w14:textId="77777777" w:rsidR="00CB2712" w:rsidRDefault="00AE267E" w:rsidP="00CB2712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2DAB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202" w:type="dxa"/>
          <w:shd w:val="clear" w:color="auto" w:fill="17AE92" w:themeFill="accent1"/>
          <w:vAlign w:val="center"/>
        </w:tcPr>
        <w:p w14:paraId="1F16222E" w14:textId="77777777" w:rsidR="00CB2712" w:rsidRDefault="00CB2712" w:rsidP="00CB2712"/>
      </w:tc>
      <w:tc>
        <w:tcPr>
          <w:tcW w:w="202" w:type="dxa"/>
          <w:shd w:val="clear" w:color="auto" w:fill="F7A23F" w:themeFill="accent2"/>
          <w:vAlign w:val="center"/>
        </w:tcPr>
        <w:p w14:paraId="2F2A0B70" w14:textId="77777777" w:rsidR="00CB2712" w:rsidRDefault="00CB2712" w:rsidP="00CB2712"/>
      </w:tc>
      <w:tc>
        <w:tcPr>
          <w:tcW w:w="1009" w:type="dxa"/>
          <w:shd w:val="clear" w:color="auto" w:fill="6F7E84" w:themeFill="accent3"/>
          <w:vAlign w:val="center"/>
        </w:tcPr>
        <w:p w14:paraId="7B05A186" w14:textId="77777777" w:rsidR="00CB2712" w:rsidRDefault="00CB2712" w:rsidP="00CB2712"/>
      </w:tc>
    </w:tr>
  </w:tbl>
  <w:p w14:paraId="3C3A0ADF" w14:textId="77777777" w:rsidR="00CB2712" w:rsidRDefault="00CB2712" w:rsidP="00CB2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19AC" w14:textId="31ECE03E" w:rsidR="00B81364" w:rsidRPr="00B77DB6" w:rsidRDefault="00363BDE" w:rsidP="00AF023E">
    <w:pPr>
      <w:pStyle w:val="Footer"/>
      <w:tabs>
        <w:tab w:val="right" w:pos="1080"/>
        <w:tab w:val="right" w:pos="10080"/>
      </w:tabs>
      <w:rPr>
        <w:rFonts w:ascii="Calisto MT" w:hAnsi="Calisto MT"/>
        <w:b/>
        <w:bCs/>
        <w:color w:val="auto"/>
        <w:sz w:val="20"/>
        <w:szCs w:val="20"/>
      </w:rPr>
    </w:pPr>
    <w:r>
      <w:rPr>
        <w:rFonts w:ascii="Calisto MT" w:hAnsi="Calisto MT"/>
        <w:b/>
        <w:bCs/>
        <w:color w:val="auto"/>
        <w:sz w:val="20"/>
        <w:szCs w:val="20"/>
      </w:rPr>
      <w:tab/>
    </w:r>
    <w:r w:rsidR="00CB1839" w:rsidRPr="00B77DB6">
      <w:rPr>
        <w:rFonts w:ascii="Calisto MT" w:hAnsi="Calisto MT"/>
        <w:b/>
        <w:bCs/>
        <w:i/>
        <w:iCs/>
        <w:color w:val="auto"/>
        <w:sz w:val="20"/>
        <w:szCs w:val="20"/>
      </w:rPr>
      <w:t>Rev</w:t>
    </w:r>
    <w:r w:rsidR="00AF023E" w:rsidRPr="00B77DB6">
      <w:rPr>
        <w:rFonts w:ascii="Calisto MT" w:hAnsi="Calisto MT"/>
        <w:b/>
        <w:bCs/>
        <w:i/>
        <w:iCs/>
        <w:color w:val="auto"/>
        <w:sz w:val="20"/>
        <w:szCs w:val="20"/>
      </w:rPr>
      <w:t xml:space="preserve">:  </w:t>
    </w:r>
    <w:r w:rsidR="00B8387A" w:rsidRPr="00B77DB6">
      <w:rPr>
        <w:rFonts w:ascii="Calisto MT" w:hAnsi="Calisto MT"/>
        <w:b/>
        <w:bCs/>
        <w:i/>
        <w:iCs/>
        <w:color w:val="auto"/>
        <w:sz w:val="20"/>
        <w:szCs w:val="20"/>
      </w:rPr>
      <w:t>12.</w:t>
    </w:r>
    <w:r w:rsidR="00B77DB6" w:rsidRPr="00B77DB6">
      <w:rPr>
        <w:rFonts w:ascii="Calisto MT" w:hAnsi="Calisto MT"/>
        <w:b/>
        <w:bCs/>
        <w:i/>
        <w:iCs/>
        <w:color w:val="auto"/>
        <w:sz w:val="20"/>
        <w:szCs w:val="20"/>
      </w:rPr>
      <w:t>10</w:t>
    </w:r>
    <w:r w:rsidR="00B8387A" w:rsidRPr="00B77DB6">
      <w:rPr>
        <w:rFonts w:ascii="Calisto MT" w:hAnsi="Calisto MT"/>
        <w:b/>
        <w:bCs/>
        <w:i/>
        <w:iCs/>
        <w:color w:val="auto"/>
        <w:sz w:val="20"/>
        <w:szCs w:val="20"/>
      </w:rPr>
      <w:t>.24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74A49" w14:textId="77777777" w:rsidR="00BA662D" w:rsidRDefault="00BA662D">
      <w:pPr>
        <w:spacing w:after="0" w:line="240" w:lineRule="auto"/>
      </w:pPr>
      <w:r>
        <w:separator/>
      </w:r>
    </w:p>
  </w:footnote>
  <w:footnote w:type="continuationSeparator" w:id="0">
    <w:p w14:paraId="5297EF8D" w14:textId="77777777" w:rsidR="00BA662D" w:rsidRDefault="00BA6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3A2FB" w14:textId="1A7876EB" w:rsidR="00BE7A63" w:rsidRDefault="00000208" w:rsidP="00BD2224">
    <w:pPr>
      <w:pStyle w:val="Header"/>
      <w:tabs>
        <w:tab w:val="center" w:pos="6210"/>
        <w:tab w:val="right" w:pos="11790"/>
      </w:tabs>
      <w:ind w:left="-1440" w:right="-100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9E444" wp14:editId="1CC5720C">
              <wp:simplePos x="0" y="0"/>
              <wp:positionH relativeFrom="column">
                <wp:posOffset>44450</wp:posOffset>
              </wp:positionH>
              <wp:positionV relativeFrom="paragraph">
                <wp:posOffset>1537970</wp:posOffset>
              </wp:positionV>
              <wp:extent cx="6356350" cy="294640"/>
              <wp:effectExtent l="0" t="0" r="6350" b="0"/>
              <wp:wrapNone/>
              <wp:docPr id="206975652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6350" cy="294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5D1F09" w14:textId="3DD886DC" w:rsidR="005603A9" w:rsidRDefault="005603A9" w:rsidP="005603A9">
                          <w:pPr>
                            <w:jc w:val="center"/>
                          </w:pPr>
                          <w:r w:rsidRPr="00D260FC">
                            <w:rPr>
                              <w:rFonts w:ascii="Calisto MT" w:hAnsi="Calisto MT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Scan and Email to: </w:t>
                          </w:r>
                          <w:hyperlink r:id="rId1" w:history="1">
                            <w:r w:rsidRPr="00D260FC">
                              <w:rPr>
                                <w:rStyle w:val="Hyperlink"/>
                                <w:rFonts w:ascii="Calisto MT" w:hAnsi="Calisto MT"/>
                                <w:b/>
                                <w:bCs/>
                                <w:color w:val="1950FF"/>
                                <w:sz w:val="20"/>
                                <w:szCs w:val="20"/>
                              </w:rPr>
                              <w:t>SCR.RegionTreasurer@gmail.com</w:t>
                            </w:r>
                          </w:hyperlink>
                          <w:r w:rsidRPr="00363BDE">
                            <w:rPr>
                              <w:rFonts w:ascii="Calisto MT" w:hAnsi="Calisto MT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or mail to address above</w:t>
                          </w:r>
                          <w:r w:rsidR="00000208">
                            <w:rPr>
                              <w:rFonts w:ascii="Calisto MT" w:hAnsi="Calisto MT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  <w:r w:rsidR="00000208" w:rsidRPr="00000208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WITHOUT TITLE</w:t>
                          </w:r>
                          <w:r w:rsidRPr="00363BDE">
                            <w:rPr>
                              <w:rFonts w:ascii="Calisto MT" w:hAnsi="Calisto MT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9E4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.5pt;margin-top:121.1pt;width:500.5pt;height:2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" fillcolor="white [3201]" stroked="f" strokeweight=".5pt">
              <v:textbox>
                <w:txbxContent>
                  <w:p w14:paraId="105D1F09" w14:textId="3DD886DC" w:rsidR="005603A9" w:rsidRDefault="005603A9" w:rsidP="005603A9">
                    <w:pPr>
                      <w:jc w:val="center"/>
                    </w:pPr>
                    <w:r w:rsidRPr="00D260FC">
                      <w:rPr>
                        <w:rFonts w:ascii="Calisto MT" w:hAnsi="Calisto MT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Scan and Email to: </w:t>
                    </w:r>
                    <w:hyperlink r:id="rId2" w:history="1">
                      <w:r w:rsidRPr="00D260FC">
                        <w:rPr>
                          <w:rStyle w:val="Hyperlink"/>
                          <w:rFonts w:ascii="Calisto MT" w:hAnsi="Calisto MT"/>
                          <w:b/>
                          <w:bCs/>
                          <w:color w:val="1950FF"/>
                          <w:sz w:val="20"/>
                          <w:szCs w:val="20"/>
                        </w:rPr>
                        <w:t>SCR.RegionTreasurer@gmail.com</w:t>
                      </w:r>
                    </w:hyperlink>
                    <w:r w:rsidRPr="00363BDE">
                      <w:rPr>
                        <w:rFonts w:ascii="Calisto MT" w:hAnsi="Calisto MT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or mail to address above</w:t>
                    </w:r>
                    <w:r w:rsidR="00000208">
                      <w:rPr>
                        <w:rFonts w:ascii="Calisto MT" w:hAnsi="Calisto MT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</w:t>
                    </w:r>
                    <w:r w:rsidR="00000208" w:rsidRPr="00000208">
                      <w:rPr>
                        <w:rFonts w:ascii="Calisto MT" w:hAnsi="Calisto MT"/>
                        <w:b/>
                        <w:bCs/>
                        <w:color w:val="FF0000"/>
                        <w:sz w:val="20"/>
                        <w:szCs w:val="20"/>
                      </w:rPr>
                      <w:t>WITHOUT TITLE</w:t>
                    </w:r>
                    <w:r w:rsidRPr="00363BDE">
                      <w:rPr>
                        <w:rFonts w:ascii="Calisto MT" w:hAnsi="Calisto MT"/>
                        <w:b/>
                        <w:bCs/>
                        <w:color w:val="auto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98593D">
      <w:rPr>
        <w:noProof/>
      </w:rPr>
      <w:drawing>
        <wp:anchor distT="0" distB="0" distL="114300" distR="114300" simplePos="0" relativeHeight="251656192" behindDoc="0" locked="0" layoutInCell="1" allowOverlap="1" wp14:anchorId="041E0949" wp14:editId="3C32ED41">
          <wp:simplePos x="0" y="0"/>
          <wp:positionH relativeFrom="column">
            <wp:posOffset>-95250</wp:posOffset>
          </wp:positionH>
          <wp:positionV relativeFrom="paragraph">
            <wp:posOffset>1158240</wp:posOffset>
          </wp:positionV>
          <wp:extent cx="1581150" cy="388620"/>
          <wp:effectExtent l="0" t="0" r="0" b="0"/>
          <wp:wrapSquare wrapText="bothSides"/>
          <wp:docPr id="270394418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394418" name="Picture 3" descr="A logo for a company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93D" w:rsidRPr="00807509">
      <w:rPr>
        <w:noProof/>
      </w:rPr>
      <w:drawing>
        <wp:anchor distT="0" distB="0" distL="114300" distR="114300" simplePos="0" relativeHeight="251658240" behindDoc="0" locked="0" layoutInCell="1" allowOverlap="1" wp14:anchorId="4E417E15" wp14:editId="5AD92D21">
          <wp:simplePos x="0" y="0"/>
          <wp:positionH relativeFrom="column">
            <wp:posOffset>44450</wp:posOffset>
          </wp:positionH>
          <wp:positionV relativeFrom="paragraph">
            <wp:posOffset>25400</wp:posOffset>
          </wp:positionV>
          <wp:extent cx="1575435" cy="1181100"/>
          <wp:effectExtent l="0" t="0" r="5715" b="0"/>
          <wp:wrapSquare wrapText="bothSides"/>
          <wp:docPr id="1316879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93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86462" wp14:editId="0077D118">
              <wp:simplePos x="0" y="0"/>
              <wp:positionH relativeFrom="column">
                <wp:posOffset>2286000</wp:posOffset>
              </wp:positionH>
              <wp:positionV relativeFrom="paragraph">
                <wp:posOffset>0</wp:posOffset>
              </wp:positionV>
              <wp:extent cx="4121150" cy="1463040"/>
              <wp:effectExtent l="0" t="0" r="0" b="3810"/>
              <wp:wrapNone/>
              <wp:docPr id="22572076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1150" cy="1463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B53359" w14:textId="124C0459" w:rsidR="004F774C" w:rsidRPr="007D56EF" w:rsidRDefault="00A7116F" w:rsidP="007D56EF">
                          <w:pPr>
                            <w:spacing w:after="0" w:line="240" w:lineRule="auto"/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44"/>
                              <w:szCs w:val="44"/>
                            </w:rPr>
                          </w:pPr>
                          <w:r w:rsidRPr="007D56EF"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44"/>
                              <w:szCs w:val="44"/>
                            </w:rPr>
                            <w:t>Request for Reimbursement</w:t>
                          </w:r>
                        </w:p>
                        <w:p w14:paraId="6FFB46FB" w14:textId="77777777" w:rsidR="007D56EF" w:rsidRPr="0098593D" w:rsidRDefault="007D56EF" w:rsidP="00C37CC2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</w:pPr>
                        </w:p>
                        <w:p w14:paraId="2611ABF8" w14:textId="77777777" w:rsidR="00FC2E8B" w:rsidRPr="0098593D" w:rsidRDefault="00FC2E8B" w:rsidP="00C37CC2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</w:pPr>
                        </w:p>
                        <w:p w14:paraId="4CC7BB45" w14:textId="6B07EE49" w:rsidR="00A7116F" w:rsidRPr="0098593D" w:rsidRDefault="00B33066" w:rsidP="00C37CC2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</w:pPr>
                          <w:r w:rsidRPr="0098593D"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  <w:t>Melanie Norton</w:t>
                          </w:r>
                          <w:r w:rsidR="0098593D" w:rsidRPr="0098593D"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  <w:t xml:space="preserve">, </w:t>
                          </w:r>
                          <w:r w:rsidR="00992268" w:rsidRPr="0098593D"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  <w:t xml:space="preserve">SCR </w:t>
                          </w:r>
                          <w:r w:rsidRPr="0098593D">
                            <w:rPr>
                              <w:rFonts w:ascii="Maiandra GD" w:hAnsi="Maiandra GD"/>
                              <w:b/>
                              <w:bCs/>
                              <w:color w:val="auto"/>
                              <w:sz w:val="36"/>
                              <w:szCs w:val="36"/>
                            </w:rPr>
                            <w:t>Treasurer</w:t>
                          </w:r>
                        </w:p>
                        <w:p w14:paraId="238DF5BA" w14:textId="5E35A456" w:rsidR="007D56EF" w:rsidRPr="0034723E" w:rsidRDefault="007D56EF" w:rsidP="00C37CC2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color w:val="aut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aiandra GD" w:hAnsi="Maiandra GD"/>
                              <w:color w:val="auto"/>
                              <w:sz w:val="24"/>
                              <w:szCs w:val="24"/>
                            </w:rPr>
                            <w:t>26423 Prairie School Lane</w:t>
                          </w:r>
                          <w:r w:rsidR="0098593D">
                            <w:rPr>
                              <w:rFonts w:ascii="Maiandra GD" w:hAnsi="Maiandra GD"/>
                              <w:color w:val="auto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Maiandra GD" w:hAnsi="Maiandra GD"/>
                              <w:color w:val="auto"/>
                              <w:sz w:val="24"/>
                              <w:szCs w:val="24"/>
                            </w:rPr>
                            <w:t>Katy, TX  77494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C86462" id="Text Box 4" o:spid="_x0000_s1027" type="#_x0000_t202" style="position:absolute;left:0;text-align:left;margin-left:180pt;margin-top:0;width:324.5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" fillcolor="white [3201]" stroked="f" strokeweight=".5pt">
              <v:textbox>
                <w:txbxContent>
                  <w:p w14:paraId="20B53359" w14:textId="124C0459" w:rsidR="004F774C" w:rsidRPr="007D56EF" w:rsidRDefault="00A7116F" w:rsidP="007D56EF">
                    <w:pPr>
                      <w:spacing w:after="0" w:line="240" w:lineRule="auto"/>
                      <w:rPr>
                        <w:rFonts w:ascii="Maiandra GD" w:hAnsi="Maiandra GD"/>
                        <w:b/>
                        <w:bCs/>
                        <w:color w:val="auto"/>
                        <w:sz w:val="44"/>
                        <w:szCs w:val="44"/>
                      </w:rPr>
                    </w:pPr>
                    <w:r w:rsidRPr="007D56EF">
                      <w:rPr>
                        <w:rFonts w:ascii="Maiandra GD" w:hAnsi="Maiandra GD"/>
                        <w:b/>
                        <w:bCs/>
                        <w:color w:val="auto"/>
                        <w:sz w:val="44"/>
                        <w:szCs w:val="44"/>
                      </w:rPr>
                      <w:t>Request for Reimbursement</w:t>
                    </w:r>
                  </w:p>
                  <w:p w14:paraId="6FFB46FB" w14:textId="77777777" w:rsidR="007D56EF" w:rsidRPr="0098593D" w:rsidRDefault="007D56EF" w:rsidP="00C37CC2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</w:pPr>
                  </w:p>
                  <w:p w14:paraId="2611ABF8" w14:textId="77777777" w:rsidR="00FC2E8B" w:rsidRPr="0098593D" w:rsidRDefault="00FC2E8B" w:rsidP="00C37CC2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</w:pPr>
                  </w:p>
                  <w:p w14:paraId="4CC7BB45" w14:textId="6B07EE49" w:rsidR="00A7116F" w:rsidRPr="0098593D" w:rsidRDefault="00B33066" w:rsidP="00C37CC2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</w:pPr>
                    <w:r w:rsidRPr="0098593D"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  <w:t>Melanie Norton</w:t>
                    </w:r>
                    <w:r w:rsidR="0098593D" w:rsidRPr="0098593D"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  <w:t xml:space="preserve">, </w:t>
                    </w:r>
                    <w:r w:rsidR="00992268" w:rsidRPr="0098593D"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  <w:t xml:space="preserve">SCR </w:t>
                    </w:r>
                    <w:r w:rsidRPr="0098593D">
                      <w:rPr>
                        <w:rFonts w:ascii="Maiandra GD" w:hAnsi="Maiandra GD"/>
                        <w:b/>
                        <w:bCs/>
                        <w:color w:val="auto"/>
                        <w:sz w:val="36"/>
                        <w:szCs w:val="36"/>
                      </w:rPr>
                      <w:t>Treasurer</w:t>
                    </w:r>
                  </w:p>
                  <w:p w14:paraId="238DF5BA" w14:textId="5E35A456" w:rsidR="007D56EF" w:rsidRPr="0034723E" w:rsidRDefault="007D56EF" w:rsidP="00C37CC2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color w:val="auto"/>
                        <w:sz w:val="24"/>
                        <w:szCs w:val="24"/>
                      </w:rPr>
                    </w:pPr>
                    <w:r>
                      <w:rPr>
                        <w:rFonts w:ascii="Maiandra GD" w:hAnsi="Maiandra GD"/>
                        <w:color w:val="auto"/>
                        <w:sz w:val="24"/>
                        <w:szCs w:val="24"/>
                      </w:rPr>
                      <w:t>26423 Prairie School Lane</w:t>
                    </w:r>
                    <w:r w:rsidR="0098593D">
                      <w:rPr>
                        <w:rFonts w:ascii="Maiandra GD" w:hAnsi="Maiandra GD"/>
                        <w:color w:val="auto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Maiandra GD" w:hAnsi="Maiandra GD"/>
                        <w:color w:val="auto"/>
                        <w:sz w:val="24"/>
                        <w:szCs w:val="24"/>
                      </w:rPr>
                      <w:t>Katy, TX  77494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6AD008A"/>
    <w:multiLevelType w:val="hybridMultilevel"/>
    <w:tmpl w:val="466E6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63230">
    <w:abstractNumId w:val="9"/>
  </w:num>
  <w:num w:numId="2" w16cid:durableId="1289168499">
    <w:abstractNumId w:val="7"/>
  </w:num>
  <w:num w:numId="3" w16cid:durableId="954168114">
    <w:abstractNumId w:val="6"/>
  </w:num>
  <w:num w:numId="4" w16cid:durableId="1502575153">
    <w:abstractNumId w:val="5"/>
  </w:num>
  <w:num w:numId="5" w16cid:durableId="1955868556">
    <w:abstractNumId w:val="4"/>
  </w:num>
  <w:num w:numId="6" w16cid:durableId="1817725212">
    <w:abstractNumId w:val="8"/>
  </w:num>
  <w:num w:numId="7" w16cid:durableId="698091366">
    <w:abstractNumId w:val="3"/>
  </w:num>
  <w:num w:numId="8" w16cid:durableId="327903771">
    <w:abstractNumId w:val="2"/>
  </w:num>
  <w:num w:numId="9" w16cid:durableId="625041049">
    <w:abstractNumId w:val="1"/>
  </w:num>
  <w:num w:numId="10" w16cid:durableId="64107539">
    <w:abstractNumId w:val="0"/>
  </w:num>
  <w:num w:numId="11" w16cid:durableId="9623488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63"/>
    <w:rsid w:val="00000208"/>
    <w:rsid w:val="00000A9D"/>
    <w:rsid w:val="000113DF"/>
    <w:rsid w:val="00037E7B"/>
    <w:rsid w:val="00057A8E"/>
    <w:rsid w:val="00095003"/>
    <w:rsid w:val="000962F7"/>
    <w:rsid w:val="000B378E"/>
    <w:rsid w:val="000C06D7"/>
    <w:rsid w:val="000E00DA"/>
    <w:rsid w:val="00156EF1"/>
    <w:rsid w:val="0017660D"/>
    <w:rsid w:val="00186266"/>
    <w:rsid w:val="00191EF4"/>
    <w:rsid w:val="0019378E"/>
    <w:rsid w:val="00195FF3"/>
    <w:rsid w:val="001E17AD"/>
    <w:rsid w:val="00207709"/>
    <w:rsid w:val="002229ED"/>
    <w:rsid w:val="00235925"/>
    <w:rsid w:val="00253119"/>
    <w:rsid w:val="00257500"/>
    <w:rsid w:val="00297922"/>
    <w:rsid w:val="002A0288"/>
    <w:rsid w:val="002C2563"/>
    <w:rsid w:val="00300692"/>
    <w:rsid w:val="00341140"/>
    <w:rsid w:val="00343FBB"/>
    <w:rsid w:val="00345499"/>
    <w:rsid w:val="0034723E"/>
    <w:rsid w:val="00363BDE"/>
    <w:rsid w:val="0037096C"/>
    <w:rsid w:val="00374ED1"/>
    <w:rsid w:val="003765C5"/>
    <w:rsid w:val="003A1FC9"/>
    <w:rsid w:val="003D0FBD"/>
    <w:rsid w:val="003D5174"/>
    <w:rsid w:val="003E2DB6"/>
    <w:rsid w:val="003F2F5E"/>
    <w:rsid w:val="00401E15"/>
    <w:rsid w:val="00424747"/>
    <w:rsid w:val="004744D1"/>
    <w:rsid w:val="00480808"/>
    <w:rsid w:val="00487C28"/>
    <w:rsid w:val="00495EDB"/>
    <w:rsid w:val="004A2C89"/>
    <w:rsid w:val="004A48B4"/>
    <w:rsid w:val="004B5284"/>
    <w:rsid w:val="004D58F9"/>
    <w:rsid w:val="004D597F"/>
    <w:rsid w:val="004E5226"/>
    <w:rsid w:val="004F2D3F"/>
    <w:rsid w:val="004F774C"/>
    <w:rsid w:val="0050482D"/>
    <w:rsid w:val="005179F5"/>
    <w:rsid w:val="005338AA"/>
    <w:rsid w:val="005373DD"/>
    <w:rsid w:val="005523B2"/>
    <w:rsid w:val="005603A9"/>
    <w:rsid w:val="00562E7D"/>
    <w:rsid w:val="00565E2F"/>
    <w:rsid w:val="005736DA"/>
    <w:rsid w:val="005A0181"/>
    <w:rsid w:val="005A640E"/>
    <w:rsid w:val="005A784E"/>
    <w:rsid w:val="005C1B69"/>
    <w:rsid w:val="005E16C4"/>
    <w:rsid w:val="005E58CE"/>
    <w:rsid w:val="005E5E2B"/>
    <w:rsid w:val="005E5E5B"/>
    <w:rsid w:val="006215D2"/>
    <w:rsid w:val="00626A4C"/>
    <w:rsid w:val="006515E8"/>
    <w:rsid w:val="006523E4"/>
    <w:rsid w:val="00656168"/>
    <w:rsid w:val="0067752E"/>
    <w:rsid w:val="0068261A"/>
    <w:rsid w:val="00685AAA"/>
    <w:rsid w:val="00686DC6"/>
    <w:rsid w:val="00686E86"/>
    <w:rsid w:val="006970A4"/>
    <w:rsid w:val="006A25B6"/>
    <w:rsid w:val="006F1118"/>
    <w:rsid w:val="00723812"/>
    <w:rsid w:val="00741FDE"/>
    <w:rsid w:val="00754B57"/>
    <w:rsid w:val="00776E40"/>
    <w:rsid w:val="007770F7"/>
    <w:rsid w:val="007A5B0E"/>
    <w:rsid w:val="007B40B9"/>
    <w:rsid w:val="007D472F"/>
    <w:rsid w:val="007D56EF"/>
    <w:rsid w:val="007F02CB"/>
    <w:rsid w:val="00807509"/>
    <w:rsid w:val="00833C67"/>
    <w:rsid w:val="008347EF"/>
    <w:rsid w:val="00840C94"/>
    <w:rsid w:val="008410F0"/>
    <w:rsid w:val="00853E61"/>
    <w:rsid w:val="00857F4E"/>
    <w:rsid w:val="0086334C"/>
    <w:rsid w:val="00865C01"/>
    <w:rsid w:val="00887498"/>
    <w:rsid w:val="00897E42"/>
    <w:rsid w:val="008B0E04"/>
    <w:rsid w:val="008B1F44"/>
    <w:rsid w:val="008C27AF"/>
    <w:rsid w:val="008D43AE"/>
    <w:rsid w:val="008D497A"/>
    <w:rsid w:val="008D550E"/>
    <w:rsid w:val="008F021A"/>
    <w:rsid w:val="00924703"/>
    <w:rsid w:val="0093428F"/>
    <w:rsid w:val="00942C33"/>
    <w:rsid w:val="00946252"/>
    <w:rsid w:val="0098300D"/>
    <w:rsid w:val="0098593D"/>
    <w:rsid w:val="00992268"/>
    <w:rsid w:val="009E37DE"/>
    <w:rsid w:val="009E7157"/>
    <w:rsid w:val="009F0B81"/>
    <w:rsid w:val="00A1414B"/>
    <w:rsid w:val="00A146DD"/>
    <w:rsid w:val="00A2774E"/>
    <w:rsid w:val="00A36F67"/>
    <w:rsid w:val="00A60A9E"/>
    <w:rsid w:val="00A703FB"/>
    <w:rsid w:val="00A7116F"/>
    <w:rsid w:val="00A87AF4"/>
    <w:rsid w:val="00A9405B"/>
    <w:rsid w:val="00A97D49"/>
    <w:rsid w:val="00AA7CE4"/>
    <w:rsid w:val="00AB1341"/>
    <w:rsid w:val="00AC3043"/>
    <w:rsid w:val="00AE267E"/>
    <w:rsid w:val="00AE441C"/>
    <w:rsid w:val="00AF023E"/>
    <w:rsid w:val="00B05F71"/>
    <w:rsid w:val="00B06385"/>
    <w:rsid w:val="00B33066"/>
    <w:rsid w:val="00B53282"/>
    <w:rsid w:val="00B53D9C"/>
    <w:rsid w:val="00B749A0"/>
    <w:rsid w:val="00B77DB6"/>
    <w:rsid w:val="00B81364"/>
    <w:rsid w:val="00B8163C"/>
    <w:rsid w:val="00B8387A"/>
    <w:rsid w:val="00B9569D"/>
    <w:rsid w:val="00B95A50"/>
    <w:rsid w:val="00B96683"/>
    <w:rsid w:val="00BA662D"/>
    <w:rsid w:val="00BC0CCE"/>
    <w:rsid w:val="00BD1FA9"/>
    <w:rsid w:val="00BD2224"/>
    <w:rsid w:val="00BE7A63"/>
    <w:rsid w:val="00BF0575"/>
    <w:rsid w:val="00BF473C"/>
    <w:rsid w:val="00C10DE9"/>
    <w:rsid w:val="00C1689B"/>
    <w:rsid w:val="00C37CC2"/>
    <w:rsid w:val="00C519ED"/>
    <w:rsid w:val="00C62B67"/>
    <w:rsid w:val="00CA41AF"/>
    <w:rsid w:val="00CB1839"/>
    <w:rsid w:val="00CB2712"/>
    <w:rsid w:val="00CC0D1C"/>
    <w:rsid w:val="00CC1AEB"/>
    <w:rsid w:val="00CD5E29"/>
    <w:rsid w:val="00CF6600"/>
    <w:rsid w:val="00D250A2"/>
    <w:rsid w:val="00D25C8E"/>
    <w:rsid w:val="00D260FC"/>
    <w:rsid w:val="00D35E92"/>
    <w:rsid w:val="00D4190C"/>
    <w:rsid w:val="00D43414"/>
    <w:rsid w:val="00D5018D"/>
    <w:rsid w:val="00D504C0"/>
    <w:rsid w:val="00D50C48"/>
    <w:rsid w:val="00D611FE"/>
    <w:rsid w:val="00D66811"/>
    <w:rsid w:val="00D701B0"/>
    <w:rsid w:val="00D906CA"/>
    <w:rsid w:val="00D96A58"/>
    <w:rsid w:val="00DB5623"/>
    <w:rsid w:val="00DB5751"/>
    <w:rsid w:val="00DE00FF"/>
    <w:rsid w:val="00DF281F"/>
    <w:rsid w:val="00E014C3"/>
    <w:rsid w:val="00E12DAB"/>
    <w:rsid w:val="00E156BA"/>
    <w:rsid w:val="00E2614D"/>
    <w:rsid w:val="00E3688A"/>
    <w:rsid w:val="00E46BFF"/>
    <w:rsid w:val="00E62ECF"/>
    <w:rsid w:val="00E64A9A"/>
    <w:rsid w:val="00E75C94"/>
    <w:rsid w:val="00E904B1"/>
    <w:rsid w:val="00EB1088"/>
    <w:rsid w:val="00EB3781"/>
    <w:rsid w:val="00EB5F3F"/>
    <w:rsid w:val="00EE4599"/>
    <w:rsid w:val="00EF532B"/>
    <w:rsid w:val="00F00736"/>
    <w:rsid w:val="00F04F75"/>
    <w:rsid w:val="00F07379"/>
    <w:rsid w:val="00F103BD"/>
    <w:rsid w:val="00F21F3E"/>
    <w:rsid w:val="00F30102"/>
    <w:rsid w:val="00F350F2"/>
    <w:rsid w:val="00F353FD"/>
    <w:rsid w:val="00F4343E"/>
    <w:rsid w:val="00F752C6"/>
    <w:rsid w:val="00F83E27"/>
    <w:rsid w:val="00F959C2"/>
    <w:rsid w:val="00FB13DE"/>
    <w:rsid w:val="00FB4CA5"/>
    <w:rsid w:val="00FC0B78"/>
    <w:rsid w:val="00FC2E8B"/>
    <w:rsid w:val="00FD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2A5D8"/>
  <w15:chartTrackingRefBased/>
  <w15:docId w15:val="{F9EA93DA-320B-440A-89CB-92B764D2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118"/>
  </w:style>
  <w:style w:type="paragraph" w:styleId="Heading1">
    <w:name w:val="heading 1"/>
    <w:basedOn w:val="Normal"/>
    <w:next w:val="Normal"/>
    <w:link w:val="Heading1Char"/>
    <w:uiPriority w:val="7"/>
    <w:qFormat/>
    <w:rsid w:val="00BF4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BF47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B67"/>
  </w:style>
  <w:style w:type="character" w:styleId="PlaceholderText">
    <w:name w:val="Placeholder Text"/>
    <w:basedOn w:val="DefaultParagraphFont"/>
    <w:uiPriority w:val="99"/>
    <w:semiHidden/>
    <w:rsid w:val="00CD5E29"/>
    <w:rPr>
      <w:color w:val="3A3A3A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EE45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599"/>
  </w:style>
  <w:style w:type="paragraph" w:customStyle="1" w:styleId="SenderAddress">
    <w:name w:val="Sender Address"/>
    <w:basedOn w:val="Normal"/>
    <w:uiPriority w:val="1"/>
    <w:qFormat/>
    <w:rsid w:val="00343FBB"/>
    <w:pPr>
      <w:spacing w:after="0" w:line="264" w:lineRule="auto"/>
    </w:pPr>
  </w:style>
  <w:style w:type="paragraph" w:styleId="Date">
    <w:name w:val="Date"/>
    <w:basedOn w:val="Normal"/>
    <w:next w:val="Normal"/>
    <w:link w:val="DateChar"/>
    <w:uiPriority w:val="2"/>
    <w:unhideWhenUsed/>
    <w:rsid w:val="00D25C8E"/>
    <w:pPr>
      <w:spacing w:before="1000" w:after="400"/>
    </w:pPr>
  </w:style>
  <w:style w:type="character" w:customStyle="1" w:styleId="DateChar">
    <w:name w:val="Date Char"/>
    <w:basedOn w:val="DefaultParagraphFont"/>
    <w:link w:val="Date"/>
    <w:uiPriority w:val="2"/>
    <w:rsid w:val="00D25C8E"/>
  </w:style>
  <w:style w:type="paragraph" w:customStyle="1" w:styleId="RecipientAddress">
    <w:name w:val="Recipient Address"/>
    <w:basedOn w:val="Normal"/>
    <w:uiPriority w:val="3"/>
    <w:qFormat/>
    <w:rsid w:val="003D0FBD"/>
    <w:pPr>
      <w:spacing w:after="480"/>
      <w:contextualSpacing/>
    </w:p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5"/>
    <w:rsid w:val="00343FBB"/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6"/>
    <w:rsid w:val="00343FBB"/>
  </w:style>
  <w:style w:type="paragraph" w:styleId="BalloonText">
    <w:name w:val="Balloon Text"/>
    <w:basedOn w:val="Normal"/>
    <w:link w:val="BalloonText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6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2563"/>
  </w:style>
  <w:style w:type="paragraph" w:styleId="BlockText">
    <w:name w:val="Block Text"/>
    <w:basedOn w:val="Normal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eastAsiaTheme="minorEastAsia"/>
      <w:i/>
      <w:iCs/>
      <w:color w:val="11826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C2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2563"/>
  </w:style>
  <w:style w:type="paragraph" w:styleId="BodyText2">
    <w:name w:val="Body Text 2"/>
    <w:basedOn w:val="Normal"/>
    <w:link w:val="BodyText2Char"/>
    <w:uiPriority w:val="99"/>
    <w:semiHidden/>
    <w:unhideWhenUsed/>
    <w:rsid w:val="002C25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2563"/>
  </w:style>
  <w:style w:type="paragraph" w:styleId="BodyText3">
    <w:name w:val="Body Text 3"/>
    <w:basedOn w:val="Normal"/>
    <w:link w:val="BodyText3Char"/>
    <w:uiPriority w:val="99"/>
    <w:semiHidden/>
    <w:unhideWhenUsed/>
    <w:rsid w:val="002C256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256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256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2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256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256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25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256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256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256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563"/>
    <w:pPr>
      <w:spacing w:line="240" w:lineRule="auto"/>
    </w:pPr>
    <w:rPr>
      <w:i/>
      <w:iCs/>
      <w:color w:val="1F212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256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56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56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56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256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256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2563"/>
  </w:style>
  <w:style w:type="character" w:styleId="Emphasis">
    <w:name w:val="Emphasis"/>
    <w:basedOn w:val="DefaultParagraphFont"/>
    <w:uiPriority w:val="20"/>
    <w:semiHidden/>
    <w:unhideWhenUsed/>
    <w:qFormat/>
    <w:rsid w:val="002C256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256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563"/>
    <w:rPr>
      <w:szCs w:val="20"/>
    </w:rPr>
  </w:style>
  <w:style w:type="table" w:styleId="GridTable1Light">
    <w:name w:val="Grid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3">
    <w:name w:val="Grid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7"/>
    <w:rsid w:val="00BF473C"/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semiHidden/>
    <w:rsid w:val="00BF473C"/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563"/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2563"/>
  </w:style>
  <w:style w:type="paragraph" w:styleId="HTMLAddress">
    <w:name w:val="HTML Address"/>
    <w:basedOn w:val="Normal"/>
    <w:link w:val="HTMLAddressChar"/>
    <w:uiPriority w:val="99"/>
    <w:semiHidden/>
    <w:unhideWhenUsed/>
    <w:rsid w:val="002C25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56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256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56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D5E29"/>
    <w:rPr>
      <w:color w:val="11698B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i/>
      <w:iCs/>
      <w:color w:val="118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D5E29"/>
    <w:rPr>
      <w:i/>
      <w:iCs/>
      <w:color w:val="11826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2563"/>
  </w:style>
  <w:style w:type="paragraph" w:styleId="List">
    <w:name w:val="List"/>
    <w:basedOn w:val="Normal"/>
    <w:uiPriority w:val="99"/>
    <w:semiHidden/>
    <w:unhideWhenUsed/>
    <w:rsid w:val="002C256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256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256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256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256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256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256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256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256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256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25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25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25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25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25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256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256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256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256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256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256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2">
    <w:name w:val="List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3">
    <w:name w:val="List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256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25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25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2563"/>
  </w:style>
  <w:style w:type="character" w:styleId="PageNumber">
    <w:name w:val="page number"/>
    <w:basedOn w:val="DefaultParagraphFont"/>
    <w:uiPriority w:val="99"/>
    <w:semiHidden/>
    <w:unhideWhenUsed/>
    <w:rsid w:val="002C2563"/>
  </w:style>
  <w:style w:type="table" w:styleId="PlainTable1">
    <w:name w:val="Plain Table 1"/>
    <w:basedOn w:val="TableNormal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256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C2563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2C25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C25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25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25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nhideWhenUsed/>
    <w:qFormat/>
    <w:rsid w:val="00B9569D"/>
    <w:pPr>
      <w:spacing w:after="0" w:line="216" w:lineRule="auto"/>
    </w:pPr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343FBB"/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25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25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25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25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25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25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25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25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256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563"/>
    <w:pPr>
      <w:outlineLvl w:val="9"/>
    </w:pPr>
  </w:style>
  <w:style w:type="paragraph" w:styleId="Salutation">
    <w:name w:val="Salutation"/>
    <w:basedOn w:val="Normal"/>
    <w:next w:val="Normal"/>
    <w:link w:val="SalutationChar"/>
    <w:uiPriority w:val="4"/>
    <w:qFormat/>
    <w:rsid w:val="00156EF1"/>
  </w:style>
  <w:style w:type="character" w:customStyle="1" w:styleId="SalutationChar">
    <w:name w:val="Salutation Char"/>
    <w:basedOn w:val="DefaultParagraphFont"/>
    <w:link w:val="Salutation"/>
    <w:uiPriority w:val="4"/>
    <w:rsid w:val="00156EF1"/>
  </w:style>
  <w:style w:type="character" w:styleId="UnresolvedMention">
    <w:name w:val="Unresolved Mention"/>
    <w:basedOn w:val="DefaultParagraphFont"/>
    <w:uiPriority w:val="99"/>
    <w:semiHidden/>
    <w:unhideWhenUsed/>
    <w:rsid w:val="00CF66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0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SCR.RegionTreasurer@gmail.com" TargetMode="External"/><Relationship Id="rId1" Type="http://schemas.openxmlformats.org/officeDocument/2006/relationships/hyperlink" Target="mailto:SCR.RegionTreasurer@gmail.com" TargetMode="External"/><Relationship Id="rId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y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3AD987-CCAD-4DA2-9B51-BFF19EE1B31E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Sandy</dc:creator>
  <cp:keywords/>
  <cp:lastModifiedBy>Tawney Carter</cp:lastModifiedBy>
  <cp:revision>2</cp:revision>
  <cp:lastPrinted>2024-02-10T20:03:00Z</cp:lastPrinted>
  <dcterms:created xsi:type="dcterms:W3CDTF">2025-02-06T01:26:00Z</dcterms:created>
  <dcterms:modified xsi:type="dcterms:W3CDTF">2025-02-06T01:26:00Z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